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6"/>
          <w:szCs w:val="26"/>
        </w:rPr>
      </w:pPr>
      <w:r>
        <w:rPr>
          <w:rFonts w:ascii="Times New Roman" w:eastAsia="Times New Roman" w:hAnsi="Times New Roman" w:cs="Times New Roman"/>
          <w:b/>
          <w:bCs/>
          <w:sz w:val="26"/>
          <w:szCs w:val="26"/>
        </w:rPr>
        <w:t>ПОСТАНОВЛЕНИЕ</w:t>
      </w:r>
    </w:p>
    <w:p>
      <w:pPr>
        <w:spacing w:before="0" w:after="0"/>
        <w:jc w:val="center"/>
        <w:rPr>
          <w:sz w:val="26"/>
          <w:szCs w:val="26"/>
        </w:rPr>
      </w:pPr>
      <w:r>
        <w:rPr>
          <w:rFonts w:ascii="Times New Roman" w:eastAsia="Times New Roman" w:hAnsi="Times New Roman" w:cs="Times New Roman"/>
          <w:sz w:val="26"/>
          <w:szCs w:val="26"/>
        </w:rPr>
        <w:t>о назначении административного наказания</w:t>
      </w:r>
    </w:p>
    <w:p>
      <w:pPr>
        <w:spacing w:before="0" w:after="0"/>
        <w:jc w:val="center"/>
        <w:rPr>
          <w:sz w:val="26"/>
          <w:szCs w:val="26"/>
        </w:rPr>
      </w:pPr>
    </w:p>
    <w:p>
      <w:pPr>
        <w:spacing w:before="0" w:after="0"/>
        <w:jc w:val="both"/>
        <w:rPr>
          <w:sz w:val="26"/>
          <w:szCs w:val="26"/>
        </w:rPr>
      </w:pPr>
      <w:r>
        <w:rPr>
          <w:rStyle w:val="cat-Addressgrp-0rplc-0"/>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Dategrp-6rplc-1"/>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w:t>
      </w:r>
    </w:p>
    <w:p>
      <w:pPr>
        <w:spacing w:before="0" w:after="0"/>
        <w:jc w:val="both"/>
        <w:rPr>
          <w:sz w:val="26"/>
          <w:szCs w:val="26"/>
        </w:rPr>
      </w:pPr>
    </w:p>
    <w:p>
      <w:pPr>
        <w:spacing w:before="0" w:after="0"/>
        <w:ind w:firstLine="567"/>
        <w:jc w:val="both"/>
        <w:rPr>
          <w:sz w:val="26"/>
          <w:szCs w:val="26"/>
        </w:rPr>
      </w:pPr>
      <w:r>
        <w:rPr>
          <w:rFonts w:ascii="Times New Roman" w:eastAsia="Times New Roman" w:hAnsi="Times New Roman" w:cs="Times New Roman"/>
          <w:sz w:val="26"/>
          <w:szCs w:val="26"/>
        </w:rPr>
        <w:t xml:space="preserve">Мировой судья судебного участка № 2 Ханты-Мансийского судебного района </w:t>
      </w:r>
      <w:r>
        <w:rPr>
          <w:rStyle w:val="cat-Addressgrp-1rplc-2"/>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w:t>
      </w:r>
      <w:r>
        <w:rPr>
          <w:rStyle w:val="cat-FIOgrp-10rplc-3"/>
          <w:rFonts w:ascii="Times New Roman" w:eastAsia="Times New Roman" w:hAnsi="Times New Roman" w:cs="Times New Roman"/>
          <w:sz w:val="26"/>
          <w:szCs w:val="26"/>
        </w:rPr>
        <w:t>фио</w:t>
      </w:r>
      <w:r>
        <w:rPr>
          <w:rFonts w:ascii="Times New Roman" w:eastAsia="Times New Roman" w:hAnsi="Times New Roman" w:cs="Times New Roman"/>
          <w:sz w:val="26"/>
          <w:szCs w:val="26"/>
        </w:rPr>
        <w:t>, исполняя обязанности мирового судьи судебного участка № 5 Ханты-Мансийского судебного района,</w:t>
      </w:r>
    </w:p>
    <w:p>
      <w:pPr>
        <w:spacing w:before="0" w:after="0"/>
        <w:ind w:firstLine="567"/>
        <w:jc w:val="both"/>
        <w:rPr>
          <w:sz w:val="26"/>
          <w:szCs w:val="26"/>
        </w:rPr>
      </w:pPr>
      <w:r>
        <w:rPr>
          <w:rFonts w:ascii="Times New Roman" w:eastAsia="Times New Roman" w:hAnsi="Times New Roman" w:cs="Times New Roman"/>
          <w:sz w:val="26"/>
          <w:szCs w:val="26"/>
        </w:rPr>
        <w:t xml:space="preserve">рассмотрев в открытом судебном заседании дело об административном правонарушении №5-805-2805/2026, возбужденное по ч.1 ст.12.8 КоАП РФ в отношении </w:t>
      </w:r>
      <w:r>
        <w:rPr>
          <w:rStyle w:val="cat-UserDefinedgrp-27rplc-5"/>
          <w:rFonts w:ascii="Times New Roman" w:eastAsia="Times New Roman" w:hAnsi="Times New Roman" w:cs="Times New Roman"/>
          <w:b/>
          <w:bCs/>
          <w:sz w:val="26"/>
          <w:szCs w:val="26"/>
        </w:rPr>
        <w:t>...</w:t>
      </w:r>
      <w:r>
        <w:rPr>
          <w:rFonts w:ascii="Times New Roman" w:eastAsia="Times New Roman" w:hAnsi="Times New Roman" w:cs="Times New Roman"/>
          <w:b/>
          <w:bCs/>
          <w:sz w:val="26"/>
          <w:szCs w:val="26"/>
        </w:rPr>
        <w:t xml:space="preserve"> </w:t>
      </w:r>
      <w:r>
        <w:rPr>
          <w:rStyle w:val="cat-ExternalSystemDefinedgrp-26rplc-6"/>
          <w:rFonts w:ascii="Times New Roman" w:eastAsia="Times New Roman" w:hAnsi="Times New Roman" w:cs="Times New Roman"/>
          <w:b/>
          <w:bCs/>
          <w:sz w:val="26"/>
          <w:szCs w:val="26"/>
        </w:rPr>
        <w:t>...</w:t>
      </w:r>
      <w:r>
        <w:rPr>
          <w:rStyle w:val="cat-PassportDatagrp-16rplc-7"/>
          <w:rFonts w:ascii="Times New Roman" w:eastAsia="Times New Roman" w:hAnsi="Times New Roman" w:cs="Times New Roman"/>
          <w:b/>
          <w:bCs/>
          <w:sz w:val="26"/>
          <w:szCs w:val="26"/>
        </w:rPr>
        <w:t>паспортные данные</w:t>
      </w:r>
      <w:r>
        <w:rPr>
          <w:rStyle w:val="cat-ExternalSystemDefinedgrp-25rplc-8"/>
          <w:rFonts w:ascii="Times New Roman" w:eastAsia="Times New Roman" w:hAnsi="Times New Roman" w:cs="Times New Roman"/>
          <w:sz w:val="26"/>
          <w:szCs w:val="26"/>
        </w:rPr>
        <w:t>...</w:t>
      </w:r>
      <w:r>
        <w:rPr>
          <w:rStyle w:val="cat-ExternalSystemDefinedgrp-24rplc-9"/>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567"/>
        <w:jc w:val="center"/>
        <w:rPr>
          <w:sz w:val="26"/>
          <w:szCs w:val="26"/>
        </w:rPr>
      </w:pPr>
      <w:r>
        <w:rPr>
          <w:rFonts w:ascii="Times New Roman" w:eastAsia="Times New Roman" w:hAnsi="Times New Roman" w:cs="Times New Roman"/>
          <w:b/>
          <w:bCs/>
          <w:sz w:val="26"/>
          <w:szCs w:val="26"/>
        </w:rPr>
        <w:t>УСТАНОВИЛ</w:t>
      </w:r>
      <w:r>
        <w:rPr>
          <w:rFonts w:ascii="Times New Roman" w:eastAsia="Times New Roman" w:hAnsi="Times New Roman" w:cs="Times New Roman"/>
          <w:sz w:val="26"/>
          <w:szCs w:val="26"/>
        </w:rPr>
        <w:t>:</w:t>
      </w:r>
    </w:p>
    <w:p>
      <w:pPr>
        <w:spacing w:before="0" w:after="0"/>
        <w:ind w:firstLine="567"/>
        <w:jc w:val="both"/>
        <w:rPr>
          <w:sz w:val="26"/>
          <w:szCs w:val="26"/>
        </w:rPr>
      </w:pPr>
      <w:r>
        <w:rPr>
          <w:rStyle w:val="cat-UserDefinedgrp-30rplc-1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31rplc-1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Dategrp-7rplc-14"/>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около </w:t>
      </w:r>
      <w:r>
        <w:rPr>
          <w:rStyle w:val="cat-Timegrp-18rplc-15"/>
          <w:rFonts w:ascii="Times New Roman" w:eastAsia="Times New Roman" w:hAnsi="Times New Roman" w:cs="Times New Roman"/>
          <w:sz w:val="26"/>
          <w:szCs w:val="26"/>
        </w:rPr>
        <w:t>время</w:t>
      </w:r>
      <w:r>
        <w:rPr>
          <w:rFonts w:ascii="Times New Roman" w:eastAsia="Times New Roman" w:hAnsi="Times New Roman" w:cs="Times New Roman"/>
          <w:sz w:val="26"/>
          <w:szCs w:val="26"/>
        </w:rPr>
        <w:t xml:space="preserve"> на </w:t>
      </w:r>
      <w:r>
        <w:rPr>
          <w:rStyle w:val="cat-UserDefinedgrp-29rplc-1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Addressgrp-2rplc-17"/>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xml:space="preserve"> управляла транспортным средством </w:t>
      </w:r>
      <w:r>
        <w:rPr>
          <w:rStyle w:val="cat-CarMakeModelgrp-19rplc-18"/>
          <w:rFonts w:ascii="Times New Roman" w:eastAsia="Times New Roman" w:hAnsi="Times New Roman" w:cs="Times New Roman"/>
          <w:sz w:val="26"/>
          <w:szCs w:val="26"/>
        </w:rPr>
        <w:t>марка автомобиля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г.р.з</w:t>
      </w:r>
      <w:r>
        <w:rPr>
          <w:rFonts w:ascii="Times New Roman" w:eastAsia="Times New Roman" w:hAnsi="Times New Roman" w:cs="Times New Roman"/>
          <w:sz w:val="26"/>
          <w:szCs w:val="26"/>
        </w:rPr>
        <w:t xml:space="preserve"> В568АО186, находясь в состоянии опьянения в нарушение п.2.7 ПДД РФ.</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судебном заседании</w:t>
      </w:r>
      <w:r>
        <w:rPr>
          <w:rFonts w:ascii="Times New Roman" w:eastAsia="Times New Roman" w:hAnsi="Times New Roman" w:cs="Times New Roman"/>
          <w:sz w:val="26"/>
          <w:szCs w:val="26"/>
        </w:rPr>
        <w:t xml:space="preserve"> </w:t>
      </w:r>
      <w:r>
        <w:rPr>
          <w:rStyle w:val="cat-UserDefinedgrp-30rplc-19"/>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31rplc-2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вину признала, поддержала письменные пояснения, просила их учесть при назначении наказания</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Изучив письменные материалы дела, мировой судья установил следующее.</w:t>
      </w:r>
    </w:p>
    <w:p>
      <w:pPr>
        <w:spacing w:before="0" w:after="0"/>
        <w:ind w:firstLine="567"/>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силу </w:t>
      </w:r>
      <w:hyperlink r:id="rId4" w:history="1">
        <w:r>
          <w:rPr>
            <w:rFonts w:ascii="Times New Roman" w:eastAsia="Times New Roman" w:hAnsi="Times New Roman" w:cs="Times New Roman"/>
            <w:color w:val="0000EE"/>
            <w:sz w:val="26"/>
            <w:szCs w:val="26"/>
          </w:rPr>
          <w:t>пункта 2.</w:t>
        </w:r>
      </w:hyperlink>
      <w:r>
        <w:rPr>
          <w:rFonts w:ascii="Times New Roman" w:eastAsia="Times New Roman" w:hAnsi="Times New Roman" w:cs="Times New Roman"/>
          <w:sz w:val="26"/>
          <w:szCs w:val="26"/>
        </w:rPr>
        <w:t xml:space="preserve">7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8rplc-24"/>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w:t>
      </w:r>
    </w:p>
    <w:p>
      <w:pPr>
        <w:spacing w:before="0" w:after="0"/>
        <w:ind w:firstLine="567"/>
        <w:jc w:val="both"/>
        <w:rPr>
          <w:sz w:val="26"/>
          <w:szCs w:val="26"/>
        </w:rPr>
      </w:pPr>
      <w:r>
        <w:rPr>
          <w:rFonts w:ascii="Times New Roman" w:eastAsia="Times New Roman" w:hAnsi="Times New Roman" w:cs="Times New Roman"/>
          <w:sz w:val="26"/>
          <w:szCs w:val="26"/>
        </w:rPr>
        <w:t xml:space="preserve">В соответствии с </w:t>
      </w:r>
      <w:hyperlink r:id="rId5" w:history="1">
        <w:r>
          <w:rPr>
            <w:rFonts w:ascii="Times New Roman" w:eastAsia="Times New Roman" w:hAnsi="Times New Roman" w:cs="Times New Roman"/>
            <w:color w:val="0000EE"/>
            <w:sz w:val="26"/>
            <w:szCs w:val="26"/>
          </w:rPr>
          <w:t>частью 1 статьи 12.</w:t>
        </w:r>
      </w:hyperlink>
      <w:r>
        <w:rPr>
          <w:rFonts w:ascii="Times New Roman" w:eastAsia="Times New Roman" w:hAnsi="Times New Roman" w:cs="Times New Roman"/>
          <w:sz w:val="26"/>
          <w:szCs w:val="26"/>
        </w:rPr>
        <w:t>8 КоАП РФ административным правонарушением признается управление транспортным средством водителем, находящимся в состоянии опьянения.</w:t>
      </w:r>
    </w:p>
    <w:p>
      <w:pPr>
        <w:spacing w:before="0" w:after="0"/>
        <w:ind w:firstLine="567"/>
        <w:jc w:val="both"/>
        <w:rPr>
          <w:sz w:val="26"/>
          <w:szCs w:val="26"/>
        </w:rPr>
      </w:pPr>
      <w:r>
        <w:rPr>
          <w:rFonts w:ascii="Times New Roman" w:eastAsia="Times New Roman" w:hAnsi="Times New Roman" w:cs="Times New Roman"/>
          <w:sz w:val="26"/>
          <w:szCs w:val="26"/>
        </w:rPr>
        <w:t xml:space="preserve">Виновность </w:t>
      </w:r>
      <w:r>
        <w:rPr>
          <w:rStyle w:val="cat-UserDefinedgrp-33rplc-2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совершении вмененного правонарушения подтверждается совокупностью исследованных судом доказательств. </w:t>
      </w:r>
    </w:p>
    <w:p>
      <w:pPr>
        <w:spacing w:before="0" w:after="0"/>
        <w:ind w:firstLine="567"/>
        <w:jc w:val="both"/>
        <w:rPr>
          <w:sz w:val="26"/>
          <w:szCs w:val="26"/>
        </w:rPr>
      </w:pPr>
      <w:r>
        <w:rPr>
          <w:rFonts w:ascii="Times New Roman" w:eastAsia="Times New Roman" w:hAnsi="Times New Roman" w:cs="Times New Roman"/>
          <w:sz w:val="26"/>
          <w:szCs w:val="26"/>
        </w:rPr>
        <w:t xml:space="preserve">1)Протоколом об административном правонарушении. </w:t>
      </w:r>
    </w:p>
    <w:p>
      <w:pPr>
        <w:spacing w:before="0" w:after="0"/>
        <w:ind w:firstLine="567"/>
        <w:jc w:val="both"/>
        <w:rPr>
          <w:sz w:val="26"/>
          <w:szCs w:val="26"/>
        </w:rPr>
      </w:pPr>
      <w:r>
        <w:rPr>
          <w:rFonts w:ascii="Times New Roman" w:eastAsia="Times New Roman" w:hAnsi="Times New Roman" w:cs="Times New Roman"/>
          <w:sz w:val="26"/>
          <w:szCs w:val="26"/>
        </w:rPr>
        <w:t xml:space="preserve">2)Актом освидетельствования на состояние алкогольного опьянения серии, согласно которому установлено состояние опьянения (0,21 мг/л); с результатом он ознакомлен и согласен. Водитель информирован о порядке освидетельствования, целостности клейма государственного </w:t>
      </w:r>
      <w:r>
        <w:rPr>
          <w:rFonts w:ascii="Times New Roman" w:eastAsia="Times New Roman" w:hAnsi="Times New Roman" w:cs="Times New Roman"/>
          <w:sz w:val="26"/>
          <w:szCs w:val="26"/>
        </w:rPr>
        <w:t>поверителя</w:t>
      </w:r>
      <w:r>
        <w:rPr>
          <w:rFonts w:ascii="Times New Roman" w:eastAsia="Times New Roman" w:hAnsi="Times New Roman" w:cs="Times New Roman"/>
          <w:sz w:val="26"/>
          <w:szCs w:val="26"/>
        </w:rPr>
        <w:t xml:space="preserve">, наличии свидетельства о поверке или записи о поверке в паспорте технического средства измерения. </w:t>
      </w:r>
    </w:p>
    <w:p>
      <w:pPr>
        <w:spacing w:before="0" w:after="0"/>
        <w:ind w:firstLine="567"/>
        <w:jc w:val="both"/>
        <w:rPr>
          <w:sz w:val="26"/>
          <w:szCs w:val="26"/>
        </w:rPr>
      </w:pP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Представленной с протоколом об административном правонарушении видеозаписью, </w:t>
      </w:r>
      <w:r>
        <w:rPr>
          <w:rFonts w:ascii="Times New Roman" w:eastAsia="Times New Roman" w:hAnsi="Times New Roman" w:cs="Times New Roman"/>
          <w:sz w:val="26"/>
          <w:szCs w:val="26"/>
        </w:rPr>
        <w:t xml:space="preserve">из которой следует, что </w:t>
      </w:r>
      <w:r>
        <w:rPr>
          <w:rStyle w:val="cat-UserDefinedgrp-34rplc-2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разъяснены ст.51 </w:t>
      </w:r>
      <w:r>
        <w:rPr>
          <w:rFonts w:ascii="Times New Roman" w:eastAsia="Times New Roman" w:hAnsi="Times New Roman" w:cs="Times New Roman"/>
          <w:sz w:val="26"/>
          <w:szCs w:val="26"/>
        </w:rPr>
        <w:t xml:space="preserve">Конституции РФ и ст.25.1 КоАП РФ, водитель была информирована о порядке освидетельствования, целостности клейма государственного </w:t>
      </w:r>
      <w:r>
        <w:rPr>
          <w:rFonts w:ascii="Times New Roman" w:eastAsia="Times New Roman" w:hAnsi="Times New Roman" w:cs="Times New Roman"/>
          <w:sz w:val="26"/>
          <w:szCs w:val="26"/>
        </w:rPr>
        <w:t>поверителя</w:t>
      </w:r>
      <w:r>
        <w:rPr>
          <w:rFonts w:ascii="Times New Roman" w:eastAsia="Times New Roman" w:hAnsi="Times New Roman" w:cs="Times New Roman"/>
          <w:sz w:val="26"/>
          <w:szCs w:val="26"/>
        </w:rPr>
        <w:t xml:space="preserve">, наличии свидетельства о поверке. </w:t>
      </w:r>
      <w:r>
        <w:rPr>
          <w:rStyle w:val="cat-UserDefinedgrp-30rplc-29"/>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31rplc-3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прошла освидетельствование на состояние алкогольного опьянения с результатом 0,21 мг/л. Освидетельствование водителя осуществлено должностным лицом ДПС ГИБДД. </w:t>
      </w:r>
    </w:p>
    <w:p>
      <w:pPr>
        <w:spacing w:before="0" w:after="0"/>
        <w:ind w:firstLine="567"/>
        <w:jc w:val="both"/>
        <w:rPr>
          <w:sz w:val="26"/>
          <w:szCs w:val="26"/>
        </w:rPr>
      </w:pPr>
      <w:r>
        <w:rPr>
          <w:rFonts w:ascii="Times New Roman" w:eastAsia="Times New Roman" w:hAnsi="Times New Roman" w:cs="Times New Roman"/>
          <w:sz w:val="26"/>
          <w:szCs w:val="26"/>
        </w:rPr>
        <w:t>4)Рапортами сотрудников ГИБДД., видеозаписью, подтверждающими факт управления им транспортным средством.</w:t>
      </w:r>
    </w:p>
    <w:p>
      <w:pPr>
        <w:spacing w:before="0" w:after="0"/>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5)Справкой.</w:t>
      </w:r>
    </w:p>
    <w:p>
      <w:pPr>
        <w:spacing w:before="0" w:after="0"/>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6)Копией свидетельства о поверке прибора.</w:t>
      </w:r>
    </w:p>
    <w:p>
      <w:pPr>
        <w:spacing w:before="0" w:after="0"/>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7) Протоколом об отстранении от управления транспортным средством и задержании транспортного средства</w:t>
      </w:r>
      <w:r>
        <w:rPr>
          <w:rFonts w:ascii="Times New Roman" w:eastAsia="Times New Roman" w:hAnsi="Times New Roman" w:cs="Times New Roman"/>
          <w:i/>
          <w:iCs/>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Совокупность исследованных доказательств подтверждает факт управления </w:t>
      </w:r>
      <w:r>
        <w:rPr>
          <w:rStyle w:val="cat-UserDefinedgrp-33rplc-3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транспортным средством в состоянии алкогольного опьянения.</w:t>
      </w:r>
    </w:p>
    <w:p>
      <w:pPr>
        <w:spacing w:before="0" w:after="0"/>
        <w:ind w:firstLine="567"/>
        <w:jc w:val="both"/>
        <w:rPr>
          <w:sz w:val="26"/>
          <w:szCs w:val="26"/>
        </w:rPr>
      </w:pPr>
      <w:r>
        <w:rPr>
          <w:rFonts w:ascii="Times New Roman" w:eastAsia="Times New Roman" w:hAnsi="Times New Roman" w:cs="Times New Roman"/>
          <w:sz w:val="26"/>
          <w:szCs w:val="26"/>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pPr>
        <w:spacing w:before="0" w:after="0"/>
        <w:ind w:firstLine="567"/>
        <w:jc w:val="both"/>
        <w:rPr>
          <w:sz w:val="26"/>
          <w:szCs w:val="26"/>
        </w:rPr>
      </w:pPr>
      <w:r>
        <w:rPr>
          <w:rFonts w:ascii="Times New Roman" w:eastAsia="Times New Roman" w:hAnsi="Times New Roman" w:cs="Times New Roman"/>
          <w:sz w:val="26"/>
          <w:szCs w:val="26"/>
        </w:rPr>
        <w:t xml:space="preserve">Протокол об административном правонарушении и иные материалы дела в отношении </w:t>
      </w:r>
      <w:r>
        <w:rPr>
          <w:rStyle w:val="cat-UserDefinedgrp-33rplc-3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составлены в соответствии с требованиями КоАП РФ. </w:t>
      </w:r>
    </w:p>
    <w:p>
      <w:pPr>
        <w:spacing w:before="0" w:after="0"/>
        <w:ind w:firstLine="567"/>
        <w:jc w:val="both"/>
        <w:rPr>
          <w:sz w:val="26"/>
          <w:szCs w:val="26"/>
        </w:rPr>
      </w:pPr>
      <w:r>
        <w:rPr>
          <w:rFonts w:ascii="Times New Roman" w:eastAsia="Times New Roman" w:hAnsi="Times New Roman" w:cs="Times New Roman"/>
          <w:sz w:val="26"/>
          <w:szCs w:val="26"/>
        </w:rPr>
        <w:t>Действия сотрудников ДПС при освидетельствовании водителя на состояние алкогольного опьянения соответствуют требованиям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w:t>
      </w:r>
    </w:p>
    <w:p>
      <w:pPr>
        <w:spacing w:before="0" w:after="0"/>
        <w:ind w:firstLine="567"/>
        <w:jc w:val="both"/>
        <w:rPr>
          <w:sz w:val="26"/>
          <w:szCs w:val="26"/>
        </w:rPr>
      </w:pPr>
      <w:r>
        <w:rPr>
          <w:rFonts w:ascii="Times New Roman" w:eastAsia="Times New Roman" w:hAnsi="Times New Roman" w:cs="Times New Roman"/>
          <w:sz w:val="26"/>
          <w:szCs w:val="26"/>
        </w:rPr>
        <w:t xml:space="preserve">Нарушений прав при составлении административного материала допущено не было. </w:t>
      </w:r>
    </w:p>
    <w:p>
      <w:pPr>
        <w:spacing w:before="0" w:after="0"/>
        <w:ind w:firstLine="567"/>
        <w:jc w:val="both"/>
        <w:rPr>
          <w:sz w:val="26"/>
          <w:szCs w:val="26"/>
        </w:rPr>
      </w:pPr>
      <w:r>
        <w:rPr>
          <w:rFonts w:ascii="Times New Roman" w:eastAsia="Times New Roman" w:hAnsi="Times New Roman" w:cs="Times New Roman"/>
          <w:sz w:val="26"/>
          <w:szCs w:val="26"/>
        </w:rPr>
        <w:t>Судья считает, что протоколы составлены в строгом соответствии с требованиями КоАП РФ уполномоченным на то должностным лицом, находившимся при исполнении своих служебных обязанностей.</w:t>
      </w:r>
    </w:p>
    <w:p>
      <w:pPr>
        <w:spacing w:before="0" w:after="0"/>
        <w:ind w:firstLine="567"/>
        <w:jc w:val="both"/>
        <w:rPr>
          <w:sz w:val="26"/>
          <w:szCs w:val="26"/>
        </w:rPr>
      </w:pPr>
      <w:r>
        <w:rPr>
          <w:rFonts w:ascii="Times New Roman" w:eastAsia="Times New Roman" w:hAnsi="Times New Roman" w:cs="Times New Roman"/>
          <w:sz w:val="26"/>
          <w:szCs w:val="26"/>
        </w:rPr>
        <w:t xml:space="preserve">Таким образом, вина </w:t>
      </w:r>
      <w:r>
        <w:rPr>
          <w:rStyle w:val="cat-UserDefinedgrp-33rplc-3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по факту управления транспортным средством в состоянии опьянения нашла свое подтверждение в судебном заседании.</w:t>
      </w:r>
    </w:p>
    <w:p>
      <w:pPr>
        <w:spacing w:before="0" w:after="0"/>
        <w:ind w:firstLine="567"/>
        <w:jc w:val="both"/>
        <w:rPr>
          <w:sz w:val="26"/>
          <w:szCs w:val="26"/>
        </w:rPr>
      </w:pPr>
      <w:r>
        <w:rPr>
          <w:rFonts w:ascii="Times New Roman" w:eastAsia="Times New Roman" w:hAnsi="Times New Roman" w:cs="Times New Roman"/>
          <w:sz w:val="26"/>
          <w:szCs w:val="26"/>
        </w:rPr>
        <w:t>Оснований не доверять собранным и исследованным по делу доказательствам, у судьи не имеется, поскольку они являются последовательными, согласуются между собой и дополняют друг друга, ничем не опорочены, получены в соответствии с требованиями закона.</w:t>
      </w:r>
    </w:p>
    <w:p>
      <w:pPr>
        <w:spacing w:before="0" w:after="0"/>
        <w:ind w:firstLine="567"/>
        <w:jc w:val="both"/>
        <w:rPr>
          <w:sz w:val="26"/>
          <w:szCs w:val="26"/>
        </w:rPr>
      </w:pPr>
      <w:r>
        <w:rPr>
          <w:rFonts w:ascii="Times New Roman" w:eastAsia="Times New Roman" w:hAnsi="Times New Roman" w:cs="Times New Roman"/>
          <w:sz w:val="26"/>
          <w:szCs w:val="26"/>
        </w:rPr>
        <w:t xml:space="preserve">Доводы </w:t>
      </w:r>
      <w:r>
        <w:rPr>
          <w:rStyle w:val="cat-UserDefinedgrp-35rplc-4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указанные в письменных объяснениях, не могут быть состязательными и не освобождают от административной ответственности. </w:t>
      </w:r>
      <w:r>
        <w:rPr>
          <w:rFonts w:ascii="Times New Roman" w:eastAsia="Times New Roman" w:hAnsi="Times New Roman" w:cs="Times New Roman"/>
          <w:sz w:val="26"/>
          <w:szCs w:val="26"/>
        </w:rPr>
        <w:t>Также</w:t>
      </w:r>
      <w:r>
        <w:rPr>
          <w:rFonts w:ascii="Times New Roman" w:eastAsia="Times New Roman" w:hAnsi="Times New Roman" w:cs="Times New Roman"/>
          <w:sz w:val="26"/>
          <w:szCs w:val="26"/>
        </w:rPr>
        <w:t xml:space="preserve"> как и не имеется оснований ля снижения суммы штрафа.</w:t>
      </w:r>
    </w:p>
    <w:p>
      <w:pPr>
        <w:spacing w:before="0" w:after="0"/>
        <w:ind w:firstLine="567"/>
        <w:jc w:val="both"/>
        <w:rPr>
          <w:sz w:val="26"/>
          <w:szCs w:val="26"/>
        </w:rPr>
      </w:pPr>
      <w:r>
        <w:rPr>
          <w:rFonts w:ascii="Times New Roman" w:eastAsia="Times New Roman" w:hAnsi="Times New Roman" w:cs="Times New Roman"/>
          <w:sz w:val="26"/>
          <w:szCs w:val="26"/>
        </w:rPr>
        <w:t>Действия правонарушителя мировой судья квалифицирует по ч.1 ст.12.8 КоАП РФ.</w:t>
      </w:r>
    </w:p>
    <w:p>
      <w:pPr>
        <w:spacing w:before="0" w:after="0"/>
        <w:ind w:firstLine="540"/>
        <w:jc w:val="both"/>
        <w:rPr>
          <w:sz w:val="26"/>
          <w:szCs w:val="26"/>
        </w:rPr>
      </w:pPr>
      <w:r>
        <w:rPr>
          <w:rFonts w:ascii="Times New Roman" w:eastAsia="Times New Roman" w:hAnsi="Times New Roman" w:cs="Times New Roman"/>
          <w:sz w:val="26"/>
          <w:szCs w:val="26"/>
        </w:rPr>
        <w:t>Смягчающим</w:t>
      </w:r>
      <w:r>
        <w:rPr>
          <w:rFonts w:ascii="Times New Roman" w:eastAsia="Times New Roman" w:hAnsi="Times New Roman" w:cs="Times New Roman"/>
          <w:sz w:val="26"/>
          <w:szCs w:val="26"/>
        </w:rPr>
        <w:t xml:space="preserve"> административну</w:t>
      </w:r>
      <w:r>
        <w:rPr>
          <w:rFonts w:ascii="Times New Roman" w:eastAsia="Times New Roman" w:hAnsi="Times New Roman" w:cs="Times New Roman"/>
          <w:sz w:val="26"/>
          <w:szCs w:val="26"/>
        </w:rPr>
        <w:t>ю ответственность обстоятельством является признание вины, наличие ребенка на иждивении.</w:t>
      </w:r>
    </w:p>
    <w:p>
      <w:pPr>
        <w:spacing w:before="0" w:after="0"/>
        <w:ind w:firstLine="540"/>
        <w:jc w:val="both"/>
        <w:rPr>
          <w:sz w:val="26"/>
          <w:szCs w:val="26"/>
        </w:rPr>
      </w:pPr>
      <w:r>
        <w:rPr>
          <w:rFonts w:ascii="Times New Roman" w:eastAsia="Times New Roman" w:hAnsi="Times New Roman" w:cs="Times New Roman"/>
          <w:sz w:val="26"/>
          <w:szCs w:val="26"/>
        </w:rPr>
        <w:t xml:space="preserve">Отягчающим </w:t>
      </w:r>
      <w:r>
        <w:rPr>
          <w:rFonts w:ascii="Times New Roman" w:eastAsia="Times New Roman" w:hAnsi="Times New Roman" w:cs="Times New Roman"/>
          <w:sz w:val="26"/>
          <w:szCs w:val="26"/>
        </w:rPr>
        <w:t xml:space="preserve">административную ответственность обстоятельством мировой судья признает </w:t>
      </w:r>
      <w:r>
        <w:rPr>
          <w:rFonts w:ascii="Times New Roman" w:eastAsia="Times New Roman" w:hAnsi="Times New Roman" w:cs="Times New Roman"/>
          <w:sz w:val="26"/>
          <w:szCs w:val="26"/>
        </w:rPr>
        <w:t>повторное совершение однородного административного пр</w:t>
      </w:r>
      <w:r>
        <w:rPr>
          <w:rFonts w:ascii="Times New Roman" w:eastAsia="Times New Roman" w:hAnsi="Times New Roman" w:cs="Times New Roman"/>
          <w:sz w:val="26"/>
          <w:szCs w:val="26"/>
        </w:rPr>
        <w:t>авонарушения по главе 12 КоАП РФ.</w:t>
      </w:r>
    </w:p>
    <w:p>
      <w:pPr>
        <w:spacing w:before="0" w:after="0"/>
        <w:ind w:firstLine="540"/>
        <w:jc w:val="both"/>
        <w:rPr>
          <w:sz w:val="26"/>
          <w:szCs w:val="26"/>
        </w:rPr>
      </w:pPr>
      <w:r>
        <w:rPr>
          <w:rFonts w:ascii="Times New Roman" w:eastAsia="Times New Roman" w:hAnsi="Times New Roman" w:cs="Times New Roman"/>
          <w:sz w:val="26"/>
          <w:szCs w:val="26"/>
        </w:rPr>
        <w:t xml:space="preserve">Определяя вид и меру наказания нарушителю, суд учитывает характер правонарушения и его последствия, посягающего на установленный государством порядок в области дорожного движения; личность нарушителя. </w:t>
      </w:r>
    </w:p>
    <w:p>
      <w:pPr>
        <w:spacing w:before="0" w:after="0"/>
        <w:ind w:firstLine="567"/>
        <w:jc w:val="both"/>
        <w:rPr>
          <w:sz w:val="26"/>
          <w:szCs w:val="26"/>
        </w:rPr>
      </w:pPr>
      <w:r>
        <w:rPr>
          <w:rFonts w:ascii="Times New Roman" w:eastAsia="Times New Roman" w:hAnsi="Times New Roman" w:cs="Times New Roman"/>
          <w:sz w:val="26"/>
          <w:szCs w:val="26"/>
        </w:rPr>
        <w:t>При назначении административного наказания физическому лицу, мировой судья в соответствии с ч. 2 ст. 4.1 КоАП РФ,</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 рассматривая вопрос о виде и размере административного наказания, учитывает характер совершенного им административного правонарушения и значительную общественную опасность правонарушения, связанного с управлением транспортным средством на трассе, лицом, находящемся в состоянии опьянения, </w:t>
      </w:r>
      <w:r>
        <w:rPr>
          <w:rFonts w:ascii="Times New Roman" w:eastAsia="Times New Roman" w:hAnsi="Times New Roman" w:cs="Times New Roman"/>
          <w:sz w:val="26"/>
          <w:szCs w:val="26"/>
        </w:rPr>
        <w:t>создавая угрозу жизни и здоровью других участников дорожного движения</w:t>
      </w:r>
      <w:r>
        <w:rPr>
          <w:rFonts w:ascii="Times New Roman" w:eastAsia="Times New Roman" w:hAnsi="Times New Roman" w:cs="Times New Roman"/>
          <w:sz w:val="26"/>
          <w:szCs w:val="26"/>
        </w:rPr>
        <w:t xml:space="preserve">, личность виновного, а также степень опьянения лица. </w:t>
      </w:r>
    </w:p>
    <w:p>
      <w:pPr>
        <w:spacing w:before="0" w:after="0"/>
        <w:ind w:firstLine="567"/>
        <w:jc w:val="both"/>
        <w:rPr>
          <w:sz w:val="26"/>
          <w:szCs w:val="26"/>
        </w:rPr>
      </w:pPr>
      <w:r>
        <w:rPr>
          <w:rFonts w:ascii="Times New Roman" w:eastAsia="Times New Roman" w:hAnsi="Times New Roman" w:cs="Times New Roman"/>
          <w:sz w:val="26"/>
          <w:szCs w:val="26"/>
        </w:rPr>
        <w:t>Мировой судья считает, что административное наказание в виде лишения права управления транспор</w:t>
      </w:r>
      <w:r>
        <w:rPr>
          <w:rFonts w:ascii="Times New Roman" w:eastAsia="Times New Roman" w:hAnsi="Times New Roman" w:cs="Times New Roman"/>
          <w:sz w:val="26"/>
          <w:szCs w:val="26"/>
        </w:rPr>
        <w:t xml:space="preserve">тными средствами на срок </w:t>
      </w:r>
      <w:r>
        <w:rPr>
          <w:rStyle w:val="cat-Dategrp-9rplc-42"/>
          <w:rFonts w:ascii="Times New Roman" w:eastAsia="Times New Roman" w:hAnsi="Times New Roman" w:cs="Times New Roman"/>
          <w:sz w:val="26"/>
          <w:szCs w:val="26"/>
        </w:rPr>
        <w:t>дата</w:t>
      </w:r>
      <w:r>
        <w:rPr>
          <w:rFonts w:ascii="Times New Roman" w:eastAsia="Times New Roman" w:hAnsi="Times New Roman" w:cs="Times New Roman"/>
          <w:sz w:val="26"/>
          <w:szCs w:val="26"/>
        </w:rPr>
        <w:t xml:space="preserve"> 7</w:t>
      </w:r>
      <w:r>
        <w:rPr>
          <w:rFonts w:ascii="Times New Roman" w:eastAsia="Times New Roman" w:hAnsi="Times New Roman" w:cs="Times New Roman"/>
          <w:sz w:val="26"/>
          <w:szCs w:val="26"/>
        </w:rPr>
        <w:t xml:space="preserve"> месяцев является наказанием, адекватным общественной опасности совершенного </w:t>
      </w:r>
      <w:r>
        <w:rPr>
          <w:rStyle w:val="cat-UserDefinedgrp-33rplc-4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правонарушения, противоправной направленности совершенных им действий.</w:t>
      </w:r>
    </w:p>
    <w:p>
      <w:pPr>
        <w:spacing w:before="0" w:after="0"/>
        <w:ind w:firstLine="567"/>
        <w:jc w:val="both"/>
        <w:rPr>
          <w:sz w:val="26"/>
          <w:szCs w:val="26"/>
        </w:rPr>
      </w:pPr>
      <w:r>
        <w:rPr>
          <w:rFonts w:ascii="Times New Roman" w:eastAsia="Times New Roman" w:hAnsi="Times New Roman" w:cs="Times New Roman"/>
          <w:sz w:val="26"/>
          <w:szCs w:val="26"/>
        </w:rPr>
        <w:t>Руководствуясь ст.ст.29.9, 29.10 КоАП РФ, мировой судья</w:t>
      </w:r>
    </w:p>
    <w:p>
      <w:pPr>
        <w:spacing w:before="0" w:after="0"/>
        <w:ind w:firstLine="567"/>
        <w:jc w:val="center"/>
        <w:rPr>
          <w:sz w:val="26"/>
          <w:szCs w:val="26"/>
        </w:rPr>
      </w:pPr>
      <w:r>
        <w:rPr>
          <w:rFonts w:ascii="Times New Roman" w:eastAsia="Times New Roman" w:hAnsi="Times New Roman" w:cs="Times New Roman"/>
          <w:b/>
          <w:bCs/>
          <w:sz w:val="26"/>
          <w:szCs w:val="26"/>
        </w:rPr>
        <w:t>ПОСТАНОВИЛ</w:t>
      </w:r>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 xml:space="preserve">Признать </w:t>
      </w:r>
      <w:r>
        <w:rPr>
          <w:rStyle w:val="cat-UserDefinedgrp-36rplc-45"/>
          <w:rFonts w:ascii="Times New Roman" w:eastAsia="Times New Roman" w:hAnsi="Times New Roman" w:cs="Times New Roman"/>
          <w:b/>
          <w:bCs/>
          <w:sz w:val="26"/>
          <w:szCs w:val="26"/>
        </w:rPr>
        <w:t>...</w:t>
      </w:r>
      <w:r>
        <w:rPr>
          <w:rFonts w:ascii="Times New Roman" w:eastAsia="Times New Roman" w:hAnsi="Times New Roman" w:cs="Times New Roman"/>
          <w:sz w:val="26"/>
          <w:szCs w:val="26"/>
        </w:rPr>
        <w:t xml:space="preserve"> виновной в совершении административного правонарушения, предусмотренного ч.1 ст.12.8 Кодекса РФ об административных правонарушениях, и назначить наказание в виде </w:t>
      </w:r>
      <w:r>
        <w:rPr>
          <w:rFonts w:ascii="Times New Roman" w:eastAsia="Times New Roman" w:hAnsi="Times New Roman" w:cs="Times New Roman"/>
          <w:sz w:val="26"/>
          <w:szCs w:val="26"/>
        </w:rPr>
        <w:t xml:space="preserve">административного штрафа в размере </w:t>
      </w:r>
      <w:r>
        <w:rPr>
          <w:rStyle w:val="cat-Sumgrp-15rplc-47"/>
          <w:rFonts w:ascii="Times New Roman" w:eastAsia="Times New Roman" w:hAnsi="Times New Roman" w:cs="Times New Roman"/>
          <w:b/>
          <w:bCs/>
          <w:sz w:val="26"/>
          <w:szCs w:val="26"/>
        </w:rPr>
        <w:t>сумма</w:t>
      </w:r>
      <w:r>
        <w:rPr>
          <w:rFonts w:ascii="Times New Roman" w:eastAsia="Times New Roman" w:hAnsi="Times New Roman" w:cs="Times New Roman"/>
          <w:sz w:val="26"/>
          <w:szCs w:val="26"/>
        </w:rPr>
        <w:t xml:space="preserve"> с лишением права управления транспортными средствами на срок </w:t>
      </w:r>
      <w:r>
        <w:rPr>
          <w:rStyle w:val="cat-Dategrp-9rplc-48"/>
          <w:rFonts w:ascii="Times New Roman" w:eastAsia="Times New Roman" w:hAnsi="Times New Roman" w:cs="Times New Roman"/>
          <w:b/>
          <w:bCs/>
          <w:sz w:val="26"/>
          <w:szCs w:val="26"/>
        </w:rPr>
        <w:t>дата</w:t>
      </w:r>
      <w:r>
        <w:rPr>
          <w:rFonts w:ascii="Times New Roman" w:eastAsia="Times New Roman" w:hAnsi="Times New Roman" w:cs="Times New Roman"/>
          <w:b/>
          <w:bCs/>
          <w:sz w:val="26"/>
          <w:szCs w:val="26"/>
        </w:rPr>
        <w:t xml:space="preserve"> 7 </w:t>
      </w:r>
      <w:r>
        <w:rPr>
          <w:rFonts w:ascii="Times New Roman" w:eastAsia="Times New Roman" w:hAnsi="Times New Roman" w:cs="Times New Roman"/>
          <w:b/>
          <w:bCs/>
          <w:sz w:val="26"/>
          <w:szCs w:val="26"/>
        </w:rPr>
        <w:t>месяцев</w:t>
      </w:r>
      <w:r>
        <w:rPr>
          <w:rFonts w:ascii="Times New Roman" w:eastAsia="Times New Roman" w:hAnsi="Times New Roman" w:cs="Times New Roman"/>
          <w:sz w:val="26"/>
          <w:szCs w:val="26"/>
        </w:rPr>
        <w:t xml:space="preserve">. </w:t>
      </w:r>
    </w:p>
    <w:p>
      <w:pPr>
        <w:spacing w:before="0" w:after="0"/>
        <w:ind w:firstLine="567"/>
        <w:jc w:val="both"/>
        <w:rPr>
          <w:sz w:val="26"/>
          <w:szCs w:val="26"/>
        </w:rPr>
      </w:pPr>
      <w:r>
        <w:rPr>
          <w:rFonts w:ascii="Times New Roman" w:eastAsia="Times New Roman" w:hAnsi="Times New Roman" w:cs="Times New Roman"/>
          <w:sz w:val="26"/>
          <w:szCs w:val="26"/>
        </w:rPr>
        <w:t>Настоящее постановление может быть обжаловано в Ханты-Мансийский районный суд путем подачи жалобы мировому судье в течение 10 дней со дня получения копии постановления.</w:t>
      </w:r>
    </w:p>
    <w:p>
      <w:pPr>
        <w:spacing w:before="0" w:after="0"/>
        <w:ind w:firstLine="567"/>
        <w:jc w:val="both"/>
        <w:rPr>
          <w:sz w:val="26"/>
          <w:szCs w:val="26"/>
        </w:rPr>
      </w:pPr>
      <w:r>
        <w:rPr>
          <w:rFonts w:ascii="Times New Roman" w:eastAsia="Times New Roman" w:hAnsi="Times New Roman" w:cs="Times New Roman"/>
          <w:sz w:val="26"/>
          <w:szCs w:val="26"/>
        </w:rPr>
        <w:t>Вступившее в законную силу постановление о назначении административного наказания, в соответствии с требованиями ст.ст.31.3, 32.5 КоАП РФ, направить в соответствующий орган ГИБДД для исполнения.</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ч.1 ст.32.6 КоАП РФ,</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исполнение постановления о лишении права управления транспортным средством соответствующего вида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осуществляется путем изъятия соответственно </w:t>
      </w:r>
      <w:hyperlink r:id="rId6" w:history="1">
        <w:r>
          <w:rPr>
            <w:rFonts w:ascii="Times New Roman" w:eastAsia="Times New Roman" w:hAnsi="Times New Roman" w:cs="Times New Roman"/>
            <w:color w:val="0000EE"/>
            <w:sz w:val="26"/>
            <w:szCs w:val="26"/>
            <w:u w:val="single" w:color="0000EE"/>
          </w:rPr>
          <w:t>водительского удостоверения</w:t>
        </w:r>
      </w:hyperlink>
      <w:r>
        <w:rPr>
          <w:rFonts w:ascii="Times New Roman" w:eastAsia="Times New Roman" w:hAnsi="Times New Roman" w:cs="Times New Roman"/>
          <w:sz w:val="26"/>
          <w:szCs w:val="26"/>
        </w:rPr>
        <w:t>.</w:t>
      </w:r>
    </w:p>
    <w:p>
      <w:pPr>
        <w:spacing w:before="0" w:after="0"/>
        <w:ind w:firstLine="567"/>
        <w:jc w:val="both"/>
        <w:rPr>
          <w:sz w:val="26"/>
          <w:szCs w:val="26"/>
        </w:rPr>
      </w:pPr>
      <w:r>
        <w:rPr>
          <w:rFonts w:ascii="Times New Roman" w:eastAsia="Times New Roman" w:hAnsi="Times New Roman" w:cs="Times New Roman"/>
          <w:sz w:val="26"/>
          <w:szCs w:val="26"/>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spacing w:before="0" w:after="0"/>
        <w:ind w:firstLine="567"/>
        <w:jc w:val="both"/>
        <w:rPr>
          <w:sz w:val="26"/>
          <w:szCs w:val="26"/>
        </w:rPr>
      </w:pPr>
      <w:r>
        <w:rPr>
          <w:rFonts w:ascii="Times New Roman" w:eastAsia="Times New Roman" w:hAnsi="Times New Roman" w:cs="Times New Roman"/>
          <w:sz w:val="26"/>
          <w:szCs w:val="26"/>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7" w:anchor="sub_32601" w:history="1">
        <w:r>
          <w:rPr>
            <w:rFonts w:ascii="Times New Roman" w:eastAsia="Times New Roman" w:hAnsi="Times New Roman" w:cs="Times New Roman"/>
            <w:color w:val="0000EE"/>
            <w:sz w:val="26"/>
            <w:szCs w:val="26"/>
            <w:u w:val="single" w:color="0000EE"/>
          </w:rPr>
          <w:t>частями 1</w:t>
        </w:r>
        <w:r>
          <w:rPr>
            <w:rFonts w:ascii="Times New Roman" w:eastAsia="Times New Roman" w:hAnsi="Times New Roman" w:cs="Times New Roman"/>
            <w:color w:val="0000EE"/>
            <w:sz w:val="26"/>
            <w:szCs w:val="26"/>
            <w:u w:val="single" w:color="0000EE"/>
          </w:rPr>
          <w:t> </w:t>
        </w:r>
        <w:r>
          <w:rPr>
            <w:rFonts w:ascii="Times New Roman" w:eastAsia="Times New Roman" w:hAnsi="Times New Roman" w:cs="Times New Roman"/>
            <w:color w:val="0000EE"/>
            <w:sz w:val="26"/>
            <w:szCs w:val="26"/>
            <w:u w:val="single" w:color="0000EE"/>
          </w:rPr>
          <w:t>-</w:t>
        </w:r>
        <w:r>
          <w:rPr>
            <w:rFonts w:ascii="Times New Roman" w:eastAsia="Times New Roman" w:hAnsi="Times New Roman" w:cs="Times New Roman"/>
            <w:color w:val="0000EE"/>
            <w:sz w:val="26"/>
            <w:szCs w:val="26"/>
            <w:u w:val="single" w:color="0000EE"/>
          </w:rPr>
          <w:t> </w:t>
        </w:r>
        <w:r>
          <w:rPr>
            <w:rFonts w:ascii="Times New Roman" w:eastAsia="Times New Roman" w:hAnsi="Times New Roman" w:cs="Times New Roman"/>
            <w:color w:val="0000EE"/>
            <w:sz w:val="26"/>
            <w:szCs w:val="26"/>
            <w:u w:val="single" w:color="0000EE"/>
          </w:rPr>
          <w:t>3 статьи 32.6</w:t>
        </w:r>
      </w:hyperlink>
      <w:r>
        <w:rPr>
          <w:rFonts w:ascii="Times New Roman" w:eastAsia="Times New Roman" w:hAnsi="Times New Roman" w:cs="Times New Roman"/>
          <w:sz w:val="26"/>
          <w:szCs w:val="26"/>
        </w:rPr>
        <w:t xml:space="preserve"> настоящего КоАП РФ 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орган, исполняющий этот вид административного наказания (в данном случае в ГИБДД МОМВД России «Ханты-Мансийский», которое расположено по адресу: </w:t>
      </w:r>
      <w:r>
        <w:rPr>
          <w:rStyle w:val="cat-Addressgrp-3rplc-49"/>
          <w:rFonts w:ascii="Times New Roman" w:eastAsia="Times New Roman" w:hAnsi="Times New Roman" w:cs="Times New Roman"/>
          <w:sz w:val="26"/>
          <w:szCs w:val="26"/>
        </w:rPr>
        <w:t>адрес</w:t>
      </w:r>
      <w:r>
        <w:rPr>
          <w:rFonts w:ascii="Times New Roman" w:eastAsia="Times New Roman" w:hAnsi="Times New Roman" w:cs="Times New Roman"/>
          <w:sz w:val="26"/>
          <w:szCs w:val="26"/>
        </w:rPr>
        <w:t>), а в случае утраты указанных документов заявить об этом в указанный орган в тот же срок.</w:t>
      </w:r>
    </w:p>
    <w:p>
      <w:pPr>
        <w:spacing w:before="0" w:after="0"/>
        <w:ind w:firstLine="567"/>
        <w:jc w:val="both"/>
        <w:rPr>
          <w:sz w:val="26"/>
          <w:szCs w:val="26"/>
        </w:rPr>
      </w:pPr>
      <w:r>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567"/>
        <w:jc w:val="both"/>
        <w:rPr>
          <w:sz w:val="26"/>
          <w:szCs w:val="26"/>
        </w:rPr>
      </w:pPr>
      <w:r>
        <w:rPr>
          <w:rFonts w:ascii="Times New Roman" w:eastAsia="Times New Roman" w:hAnsi="Times New Roman" w:cs="Times New Roman"/>
          <w:sz w:val="26"/>
          <w:szCs w:val="26"/>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8" w:anchor="sub_315" w:history="1">
        <w:r>
          <w:rPr>
            <w:rFonts w:ascii="Times New Roman" w:eastAsia="Times New Roman" w:hAnsi="Times New Roman" w:cs="Times New Roman"/>
            <w:color w:val="0000EE"/>
            <w:sz w:val="26"/>
            <w:szCs w:val="26"/>
            <w:u w:val="single" w:color="0000EE"/>
          </w:rPr>
          <w:t>статьей 31.5</w:t>
        </w:r>
      </w:hyperlink>
      <w:r>
        <w:rPr>
          <w:rFonts w:ascii="Times New Roman" w:eastAsia="Times New Roman" w:hAnsi="Times New Roman" w:cs="Times New Roman"/>
          <w:sz w:val="26"/>
          <w:szCs w:val="26"/>
        </w:rPr>
        <w:t xml:space="preserve"> КоАП РФ.</w:t>
      </w:r>
    </w:p>
    <w:p>
      <w:pPr>
        <w:spacing w:before="0" w:after="0"/>
        <w:ind w:firstLine="567"/>
        <w:jc w:val="both"/>
        <w:rPr>
          <w:sz w:val="26"/>
          <w:szCs w:val="26"/>
        </w:rPr>
      </w:pPr>
      <w:r>
        <w:rPr>
          <w:rFonts w:ascii="Times New Roman" w:eastAsia="Times New Roman" w:hAnsi="Times New Roman" w:cs="Times New Roman"/>
          <w:sz w:val="26"/>
          <w:szCs w:val="26"/>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8" w:anchor="sub_32201" w:history="1">
        <w:r>
          <w:rPr>
            <w:rFonts w:ascii="Times New Roman" w:eastAsia="Times New Roman" w:hAnsi="Times New Roman" w:cs="Times New Roman"/>
            <w:color w:val="0000EE"/>
            <w:sz w:val="26"/>
            <w:szCs w:val="26"/>
            <w:u w:val="single" w:color="0000EE"/>
          </w:rPr>
          <w:t>части 1</w:t>
        </w:r>
      </w:hyperlink>
      <w:r>
        <w:rPr>
          <w:rFonts w:ascii="Times New Roman" w:eastAsia="Times New Roman" w:hAnsi="Times New Roman" w:cs="Times New Roman"/>
          <w:sz w:val="26"/>
          <w:szCs w:val="26"/>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9" w:history="1">
        <w:r>
          <w:rPr>
            <w:rFonts w:ascii="Times New Roman" w:eastAsia="Times New Roman" w:hAnsi="Times New Roman" w:cs="Times New Roman"/>
            <w:color w:val="0000EE"/>
            <w:sz w:val="26"/>
            <w:szCs w:val="26"/>
            <w:u w:val="single" w:color="0000EE"/>
          </w:rPr>
          <w:t>федеральным законодательством</w:t>
        </w:r>
      </w:hyperlink>
      <w:r>
        <w:rPr>
          <w:rFonts w:ascii="Times New Roman" w:eastAsia="Times New Roman" w:hAnsi="Times New Roman" w:cs="Times New Roman"/>
          <w:sz w:val="26"/>
          <w:szCs w:val="26"/>
        </w:rPr>
        <w:t>.</w:t>
      </w:r>
    </w:p>
    <w:p>
      <w:pPr>
        <w:widowControl w:val="0"/>
        <w:spacing w:before="0" w:after="0"/>
        <w:ind w:left="708"/>
        <w:jc w:val="both"/>
        <w:rPr>
          <w:sz w:val="26"/>
          <w:szCs w:val="26"/>
        </w:rPr>
      </w:pPr>
      <w:r>
        <w:rPr>
          <w:rFonts w:ascii="Times New Roman" w:eastAsia="Times New Roman" w:hAnsi="Times New Roman" w:cs="Times New Roman"/>
          <w:sz w:val="26"/>
          <w:szCs w:val="26"/>
        </w:rPr>
        <w:t>Административный штраф подлежит уплате по реквизитам:</w:t>
      </w:r>
      <w:r>
        <w:rPr>
          <w:rFonts w:ascii="Times New Roman" w:eastAsia="Times New Roman" w:hAnsi="Times New Roman" w:cs="Times New Roman"/>
          <w:sz w:val="26"/>
          <w:szCs w:val="26"/>
        </w:rPr>
        <w:t xml:space="preserve">  </w:t>
      </w:r>
    </w:p>
    <w:p>
      <w:pPr>
        <w:widowControl w:val="0"/>
        <w:spacing w:before="0" w:after="0"/>
        <w:ind w:firstLine="708"/>
        <w:jc w:val="both"/>
        <w:rPr>
          <w:sz w:val="26"/>
          <w:szCs w:val="26"/>
        </w:rPr>
      </w:pPr>
      <w:r>
        <w:rPr>
          <w:rStyle w:val="cat-UserDefinedgrp-37rplc-50"/>
          <w:rFonts w:ascii="Times New Roman" w:eastAsia="Times New Roman" w:hAnsi="Times New Roman" w:cs="Times New Roman"/>
          <w:sz w:val="26"/>
          <w:szCs w:val="26"/>
        </w:rPr>
        <w:t>...</w:t>
      </w:r>
    </w:p>
    <w:p>
      <w:pPr>
        <w:spacing w:before="0" w:after="0"/>
        <w:jc w:val="both"/>
        <w:rPr>
          <w:sz w:val="26"/>
          <w:szCs w:val="26"/>
        </w:rPr>
      </w:pPr>
    </w:p>
    <w:p>
      <w:pPr>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Style w:val="cat-FIOgrp-14rplc-59"/>
          <w:rFonts w:ascii="Times New Roman" w:eastAsia="Times New Roman" w:hAnsi="Times New Roman" w:cs="Times New Roman"/>
          <w:sz w:val="26"/>
          <w:szCs w:val="26"/>
        </w:rPr>
        <w:t>фио</w:t>
      </w:r>
    </w:p>
    <w:p>
      <w:pPr>
        <w:spacing w:before="0" w:after="0"/>
        <w:rPr>
          <w:sz w:val="26"/>
          <w:szCs w:val="26"/>
        </w:rPr>
      </w:pPr>
      <w:r>
        <w:rPr>
          <w:rFonts w:ascii="Times New Roman" w:eastAsia="Times New Roman" w:hAnsi="Times New Roman" w:cs="Times New Roman"/>
          <w:sz w:val="26"/>
          <w:szCs w:val="26"/>
        </w:rPr>
        <w:t>Копия верна:</w:t>
      </w:r>
    </w:p>
    <w:p>
      <w:pPr>
        <w:spacing w:before="0" w:after="0"/>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Style w:val="cat-FIOgrp-14rplc-60"/>
          <w:rFonts w:ascii="Times New Roman" w:eastAsia="Times New Roman" w:hAnsi="Times New Roman" w:cs="Times New Roman"/>
          <w:sz w:val="26"/>
          <w:szCs w:val="26"/>
        </w:rPr>
        <w:t>фио</w:t>
      </w:r>
    </w:p>
    <w:p>
      <w:pPr>
        <w:spacing w:before="0" w:after="0"/>
        <w:rPr>
          <w:sz w:val="26"/>
          <w:szCs w:val="26"/>
        </w:rPr>
      </w:pPr>
    </w:p>
    <w:p>
      <w:pPr>
        <w:spacing w:before="0" w:after="0"/>
        <w:rPr>
          <w:sz w:val="26"/>
          <w:szCs w:val="26"/>
        </w:rPr>
      </w:pPr>
    </w:p>
    <w:p>
      <w:pPr>
        <w:spacing w:before="0" w:after="0"/>
        <w:rPr>
          <w:sz w:val="26"/>
          <w:szCs w:val="26"/>
        </w:rPr>
      </w:pPr>
    </w:p>
    <w:p>
      <w:pPr>
        <w:spacing w:before="0" w:after="0"/>
        <w:rPr>
          <w:sz w:val="26"/>
          <w:szCs w:val="26"/>
        </w:rPr>
      </w:pPr>
    </w:p>
    <w:p>
      <w:pPr>
        <w:spacing w:before="0" w:after="0"/>
      </w:pPr>
    </w:p>
    <w:p>
      <w:pPr>
        <w:spacing w:before="0" w:after="0"/>
      </w:pPr>
    </w:p>
    <w:p>
      <w:pPr>
        <w:spacing w:before="0" w:after="0"/>
      </w:pPr>
    </w:p>
    <w:p>
      <w:pPr>
        <w:spacing w:before="0" w:after="0"/>
      </w:pPr>
    </w:p>
    <w:p>
      <w:pPr>
        <w:spacing w:before="0" w:after="0"/>
      </w:pPr>
    </w:p>
    <w:p>
      <w:pPr>
        <w:spacing w:before="0" w:after="0"/>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6rplc-1">
    <w:name w:val="cat-Date grp-6 rplc-1"/>
    <w:basedOn w:val="DefaultParagraphFont"/>
  </w:style>
  <w:style w:type="character" w:customStyle="1" w:styleId="cat-Addressgrp-1rplc-2">
    <w:name w:val="cat-Address grp-1 rplc-2"/>
    <w:basedOn w:val="DefaultParagraphFont"/>
  </w:style>
  <w:style w:type="character" w:customStyle="1" w:styleId="cat-FIOgrp-10rplc-3">
    <w:name w:val="cat-FIO grp-10 rplc-3"/>
    <w:basedOn w:val="DefaultParagraphFont"/>
  </w:style>
  <w:style w:type="character" w:customStyle="1" w:styleId="cat-UserDefinedgrp-27rplc-5">
    <w:name w:val="cat-UserDefined grp-27 rplc-5"/>
    <w:basedOn w:val="DefaultParagraphFont"/>
  </w:style>
  <w:style w:type="character" w:customStyle="1" w:styleId="cat-ExternalSystemDefinedgrp-26rplc-6">
    <w:name w:val="cat-ExternalSystemDefined grp-26 rplc-6"/>
    <w:basedOn w:val="DefaultParagraphFont"/>
  </w:style>
  <w:style w:type="character" w:customStyle="1" w:styleId="cat-PassportDatagrp-16rplc-7">
    <w:name w:val="cat-PassportData grp-16 rplc-7"/>
    <w:basedOn w:val="DefaultParagraphFont"/>
  </w:style>
  <w:style w:type="character" w:customStyle="1" w:styleId="cat-ExternalSystemDefinedgrp-25rplc-8">
    <w:name w:val="cat-ExternalSystemDefined grp-25 rplc-8"/>
    <w:basedOn w:val="DefaultParagraphFont"/>
  </w:style>
  <w:style w:type="character" w:customStyle="1" w:styleId="cat-ExternalSystemDefinedgrp-24rplc-9">
    <w:name w:val="cat-ExternalSystemDefined grp-24 rplc-9"/>
    <w:basedOn w:val="DefaultParagraphFont"/>
  </w:style>
  <w:style w:type="character" w:customStyle="1" w:styleId="cat-UserDefinedgrp-30rplc-10">
    <w:name w:val="cat-UserDefined grp-30 rplc-10"/>
    <w:basedOn w:val="DefaultParagraphFont"/>
  </w:style>
  <w:style w:type="character" w:customStyle="1" w:styleId="cat-UserDefinedgrp-31rplc-13">
    <w:name w:val="cat-UserDefined grp-31 rplc-13"/>
    <w:basedOn w:val="DefaultParagraphFont"/>
  </w:style>
  <w:style w:type="character" w:customStyle="1" w:styleId="cat-Dategrp-7rplc-14">
    <w:name w:val="cat-Date grp-7 rplc-14"/>
    <w:basedOn w:val="DefaultParagraphFont"/>
  </w:style>
  <w:style w:type="character" w:customStyle="1" w:styleId="cat-Timegrp-18rplc-15">
    <w:name w:val="cat-Time grp-18 rplc-15"/>
    <w:basedOn w:val="DefaultParagraphFont"/>
  </w:style>
  <w:style w:type="character" w:customStyle="1" w:styleId="cat-UserDefinedgrp-29rplc-16">
    <w:name w:val="cat-UserDefined grp-29 rplc-16"/>
    <w:basedOn w:val="DefaultParagraphFont"/>
  </w:style>
  <w:style w:type="character" w:customStyle="1" w:styleId="cat-Addressgrp-2rplc-17">
    <w:name w:val="cat-Address grp-2 rplc-17"/>
    <w:basedOn w:val="DefaultParagraphFont"/>
  </w:style>
  <w:style w:type="character" w:customStyle="1" w:styleId="cat-CarMakeModelgrp-19rplc-18">
    <w:name w:val="cat-CarMakeModel grp-19 rplc-18"/>
    <w:basedOn w:val="DefaultParagraphFont"/>
  </w:style>
  <w:style w:type="character" w:customStyle="1" w:styleId="cat-UserDefinedgrp-30rplc-19">
    <w:name w:val="cat-UserDefined grp-30 rplc-19"/>
    <w:basedOn w:val="DefaultParagraphFont"/>
  </w:style>
  <w:style w:type="character" w:customStyle="1" w:styleId="cat-UserDefinedgrp-31rplc-23">
    <w:name w:val="cat-UserDefined grp-31 rplc-23"/>
    <w:basedOn w:val="DefaultParagraphFont"/>
  </w:style>
  <w:style w:type="character" w:customStyle="1" w:styleId="cat-Dategrp-8rplc-24">
    <w:name w:val="cat-Date grp-8 rplc-24"/>
    <w:basedOn w:val="DefaultParagraphFont"/>
  </w:style>
  <w:style w:type="character" w:customStyle="1" w:styleId="cat-UserDefinedgrp-33rplc-25">
    <w:name w:val="cat-UserDefined grp-33 rplc-25"/>
    <w:basedOn w:val="DefaultParagraphFont"/>
  </w:style>
  <w:style w:type="character" w:customStyle="1" w:styleId="cat-UserDefinedgrp-34rplc-27">
    <w:name w:val="cat-UserDefined grp-34 rplc-27"/>
    <w:basedOn w:val="DefaultParagraphFont"/>
  </w:style>
  <w:style w:type="character" w:customStyle="1" w:styleId="cat-UserDefinedgrp-30rplc-29">
    <w:name w:val="cat-UserDefined grp-30 rplc-29"/>
    <w:basedOn w:val="DefaultParagraphFont"/>
  </w:style>
  <w:style w:type="character" w:customStyle="1" w:styleId="cat-UserDefinedgrp-31rplc-33">
    <w:name w:val="cat-UserDefined grp-31 rplc-33"/>
    <w:basedOn w:val="DefaultParagraphFont"/>
  </w:style>
  <w:style w:type="character" w:customStyle="1" w:styleId="cat-UserDefinedgrp-33rplc-34">
    <w:name w:val="cat-UserDefined grp-33 rplc-34"/>
    <w:basedOn w:val="DefaultParagraphFont"/>
  </w:style>
  <w:style w:type="character" w:customStyle="1" w:styleId="cat-UserDefinedgrp-33rplc-36">
    <w:name w:val="cat-UserDefined grp-33 rplc-36"/>
    <w:basedOn w:val="DefaultParagraphFont"/>
  </w:style>
  <w:style w:type="character" w:customStyle="1" w:styleId="cat-UserDefinedgrp-33rplc-38">
    <w:name w:val="cat-UserDefined grp-33 rplc-38"/>
    <w:basedOn w:val="DefaultParagraphFont"/>
  </w:style>
  <w:style w:type="character" w:customStyle="1" w:styleId="cat-UserDefinedgrp-35rplc-41">
    <w:name w:val="cat-UserDefined grp-35 rplc-41"/>
    <w:basedOn w:val="DefaultParagraphFont"/>
  </w:style>
  <w:style w:type="character" w:customStyle="1" w:styleId="cat-Dategrp-9rplc-42">
    <w:name w:val="cat-Date grp-9 rplc-42"/>
    <w:basedOn w:val="DefaultParagraphFont"/>
  </w:style>
  <w:style w:type="character" w:customStyle="1" w:styleId="cat-UserDefinedgrp-33rplc-43">
    <w:name w:val="cat-UserDefined grp-33 rplc-43"/>
    <w:basedOn w:val="DefaultParagraphFont"/>
  </w:style>
  <w:style w:type="character" w:customStyle="1" w:styleId="cat-UserDefinedgrp-36rplc-45">
    <w:name w:val="cat-UserDefined grp-36 rplc-45"/>
    <w:basedOn w:val="DefaultParagraphFont"/>
  </w:style>
  <w:style w:type="character" w:customStyle="1" w:styleId="cat-Sumgrp-15rplc-47">
    <w:name w:val="cat-Sum grp-15 rplc-47"/>
    <w:basedOn w:val="DefaultParagraphFont"/>
  </w:style>
  <w:style w:type="character" w:customStyle="1" w:styleId="cat-Dategrp-9rplc-48">
    <w:name w:val="cat-Date grp-9 rplc-48"/>
    <w:basedOn w:val="DefaultParagraphFont"/>
  </w:style>
  <w:style w:type="character" w:customStyle="1" w:styleId="cat-Addressgrp-3rplc-49">
    <w:name w:val="cat-Address grp-3 rplc-49"/>
    <w:basedOn w:val="DefaultParagraphFont"/>
  </w:style>
  <w:style w:type="character" w:customStyle="1" w:styleId="cat-UserDefinedgrp-37rplc-50">
    <w:name w:val="cat-UserDefined grp-37 rplc-50"/>
    <w:basedOn w:val="DefaultParagraphFont"/>
  </w:style>
  <w:style w:type="character" w:customStyle="1" w:styleId="cat-FIOgrp-14rplc-59">
    <w:name w:val="cat-FIO grp-14 rplc-59"/>
    <w:basedOn w:val="DefaultParagraphFont"/>
  </w:style>
  <w:style w:type="character" w:customStyle="1" w:styleId="cat-FIOgrp-14rplc-60">
    <w:name w:val="cat-FIO grp-14 rplc-6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main?base=LAW;n=97838;fld=134;dst=67" TargetMode="External" /><Relationship Id="rId5" Type="http://schemas.openxmlformats.org/officeDocument/2006/relationships/hyperlink" Target="consultantplus://offline/main?base=LAW;n=98317;fld=134;dst=1096" TargetMode="External" /><Relationship Id="rId6" Type="http://schemas.openxmlformats.org/officeDocument/2006/relationships/hyperlink" Target="garantf1://2440357.6600/" TargetMode="External" /><Relationship Id="rId7" Type="http://schemas.openxmlformats.org/officeDocument/2006/relationships/hyperlink" Target="file:///X:\assist_2\judge_3\&#1040;&#1044;&#1052;&#1048;&#1053;&#1048;&#1057;&#1058;&#1056;&#1040;&#1058;&#1048;&#1042;&#1050;&#1040;\20.09.2013\5446%20&#1073;&#1072;&#1083;&#1072;&#1073;&#1072;&#1085;%2012.8%20&#1095;.%201.doc" TargetMode="External" /><Relationship Id="rId8" Type="http://schemas.openxmlformats.org/officeDocument/2006/relationships/hyperlink" Target="file:///X:\assist_2\judge_4\&#1051;&#1086;&#1089;&#1077;&#1074;%20&#1072;&#1076;&#1084;\02.09.13\02.09.13.%2020.25%20%20&#1055;&#1091;&#1094;%20%20%20&#1043;%20%20&#1055;&#1056;&#1054;&#1045;&#1050;&#1058;.docx" TargetMode="External" /><Relationship Id="rId9" Type="http://schemas.openxmlformats.org/officeDocument/2006/relationships/hyperlink" Target="garantF1://12056199.3" TargetMode="Externa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